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393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2714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82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Цыркина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Андрея Ивановича, </w:t>
      </w:r>
      <w:r>
        <w:rPr>
          <w:rStyle w:val="cat-UserDefinedgrp-33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Цыркин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. 3, д. 18, кв. 1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510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4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Цыркин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/расписка/, в судебное заседание не явился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заявлений о рассмотрении дела в его отсутствие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Цыркин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пожелал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Цыркин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Цыркин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4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20.20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Цыркин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Цыркина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Андрея Ивановича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 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двадцать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</w:rPr>
        <w:t>коп./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Цыркин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0412365400325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3932620154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393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11">
    <w:name w:val="cat-UserDefined grp-33 rplc-11"/>
    <w:basedOn w:val="DefaultParagraphFont"/>
  </w:style>
  <w:style w:type="character" w:customStyle="1" w:styleId="cat-UserDefinedgrp-34rplc-20">
    <w:name w:val="cat-UserDefined grp-34 rplc-20"/>
    <w:basedOn w:val="DefaultParagraphFont"/>
  </w:style>
  <w:style w:type="character" w:customStyle="1" w:styleId="cat-UserDefinedgrp-34rplc-26">
    <w:name w:val="cat-UserDefined grp-34 rplc-2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